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10626" w:type="dxa"/>
        <w:tblInd w:w="-992" w:type="dxa"/>
        <w:tblBorders>
          <w:top w:val="single" w:sz="12" w:space="0" w:color="auto"/>
          <w:bottom w:val="single" w:sz="12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8216"/>
      </w:tblGrid>
      <w:tr w:rsidR="009B16E1" w14:paraId="16BE5C26" w14:textId="77777777" w:rsidTr="001A3C28">
        <w:trPr>
          <w:trHeight w:val="708"/>
        </w:trPr>
        <w:tc>
          <w:tcPr>
            <w:tcW w:w="2410" w:type="dxa"/>
            <w:tcBorders>
              <w:top w:val="single" w:sz="18" w:space="0" w:color="auto"/>
            </w:tcBorders>
            <w:vAlign w:val="center"/>
          </w:tcPr>
          <w:p w14:paraId="57EDADA3" w14:textId="77777777" w:rsidR="009B16E1" w:rsidRPr="00B125DD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B125DD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Name und Vorname</w:t>
            </w:r>
          </w:p>
        </w:tc>
        <w:tc>
          <w:tcPr>
            <w:tcW w:w="8216" w:type="dxa"/>
            <w:tcBorders>
              <w:top w:val="single" w:sz="18" w:space="0" w:color="auto"/>
            </w:tcBorders>
            <w:vAlign w:val="center"/>
          </w:tcPr>
          <w:p w14:paraId="542B2885" w14:textId="77777777" w:rsidR="009B16E1" w:rsidRPr="00B125DD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18"/>
                <w:szCs w:val="18"/>
                <w:lang w:eastAsia="en-US"/>
              </w:rPr>
            </w:pPr>
            <w:r w:rsidRPr="00B125DD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[Tragen Sie Ihren Namen und Vornamen ein]</w:t>
            </w:r>
          </w:p>
        </w:tc>
      </w:tr>
      <w:tr w:rsidR="009B16E1" w14:paraId="772E2CD2" w14:textId="77777777" w:rsidTr="001A3C28">
        <w:trPr>
          <w:trHeight w:val="708"/>
        </w:trPr>
        <w:tc>
          <w:tcPr>
            <w:tcW w:w="2410" w:type="dxa"/>
            <w:vAlign w:val="center"/>
          </w:tcPr>
          <w:p w14:paraId="1FE1CB83" w14:textId="77777777" w:rsidR="009B16E1" w:rsidRPr="00B125DD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B125DD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Matrikelnummer</w:t>
            </w:r>
          </w:p>
        </w:tc>
        <w:tc>
          <w:tcPr>
            <w:tcW w:w="8216" w:type="dxa"/>
            <w:vAlign w:val="center"/>
          </w:tcPr>
          <w:p w14:paraId="344932CA" w14:textId="77777777" w:rsidR="009B16E1" w:rsidRPr="00B125DD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18"/>
                <w:szCs w:val="18"/>
                <w:lang w:eastAsia="en-US"/>
              </w:rPr>
            </w:pPr>
            <w:r w:rsidRPr="00B125DD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[Geben Sie Ihre Matrikelnummer an]</w:t>
            </w:r>
          </w:p>
        </w:tc>
      </w:tr>
      <w:tr w:rsidR="009B16E1" w14:paraId="774C54BC" w14:textId="77777777" w:rsidTr="004858E6">
        <w:trPr>
          <w:trHeight w:val="708"/>
        </w:trPr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417A7265" w14:textId="77777777" w:rsidR="009B16E1" w:rsidRPr="00B125DD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B125DD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Anzahl Semester</w:t>
            </w:r>
            <w:r w:rsidR="00C32B5B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 xml:space="preserve"> / Haupt- und Nebenfach</w:t>
            </w:r>
          </w:p>
        </w:tc>
        <w:tc>
          <w:tcPr>
            <w:tcW w:w="8216" w:type="dxa"/>
            <w:tcBorders>
              <w:bottom w:val="single" w:sz="4" w:space="0" w:color="auto"/>
            </w:tcBorders>
            <w:vAlign w:val="center"/>
          </w:tcPr>
          <w:p w14:paraId="11835B25" w14:textId="77777777" w:rsidR="009B16E1" w:rsidRPr="00B125DD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18"/>
                <w:szCs w:val="18"/>
                <w:lang w:eastAsia="en-US"/>
              </w:rPr>
            </w:pPr>
            <w:r w:rsidRPr="00B125DD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[Wie viele Semester studieren Sie bereits?</w:t>
            </w:r>
            <w:r w:rsidR="00C32B5B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Was ist Ihre Haupt- und Nebenfach-Kombination?</w:t>
            </w:r>
            <w:r w:rsidRPr="00B125DD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]</w:t>
            </w:r>
          </w:p>
        </w:tc>
      </w:tr>
      <w:tr w:rsidR="009B16E1" w14:paraId="305EBB84" w14:textId="77777777" w:rsidTr="004858E6">
        <w:trPr>
          <w:trHeight w:val="708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5B9646" w14:textId="77777777" w:rsidR="009B16E1" w:rsidRPr="00B125DD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B125DD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Arbeitstitel der Arbeit</w:t>
            </w: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A0DD83" w14:textId="77777777" w:rsidR="009B16E1" w:rsidRPr="00B125DD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18"/>
                <w:szCs w:val="18"/>
                <w:lang w:eastAsia="en-US"/>
              </w:rPr>
            </w:pPr>
            <w:r w:rsidRPr="00B125DD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[Falls vorhanden, geben Sie den Arbeitstitel der Arbeit an]</w:t>
            </w:r>
          </w:p>
        </w:tc>
      </w:tr>
      <w:tr w:rsidR="009B16E1" w14:paraId="57ADB99E" w14:textId="77777777" w:rsidTr="004858E6">
        <w:trPr>
          <w:trHeight w:val="1453"/>
        </w:trPr>
        <w:tc>
          <w:tcPr>
            <w:tcW w:w="2410" w:type="dxa"/>
            <w:tcBorders>
              <w:top w:val="single" w:sz="4" w:space="0" w:color="auto"/>
            </w:tcBorders>
            <w:vAlign w:val="center"/>
          </w:tcPr>
          <w:p w14:paraId="3D4C7106" w14:textId="77777777" w:rsidR="009B16E1" w:rsidRPr="009B16E1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  <w:t>Forschungsfrage</w:t>
            </w:r>
          </w:p>
        </w:tc>
        <w:tc>
          <w:tcPr>
            <w:tcW w:w="8216" w:type="dxa"/>
            <w:tcBorders>
              <w:top w:val="single" w:sz="4" w:space="0" w:color="auto"/>
            </w:tcBorders>
            <w:vAlign w:val="center"/>
          </w:tcPr>
          <w:p w14:paraId="3898C441" w14:textId="77777777" w:rsidR="009B16E1" w:rsidRPr="009B16E1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9B16E1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[Bitte geben Sie Ihre vorläufige Forschungsfrage an]</w:t>
            </w:r>
          </w:p>
        </w:tc>
      </w:tr>
      <w:tr w:rsidR="009B16E1" w14:paraId="632E449B" w14:textId="77777777" w:rsidTr="001A3C28">
        <w:trPr>
          <w:trHeight w:val="1453"/>
        </w:trPr>
        <w:tc>
          <w:tcPr>
            <w:tcW w:w="2410" w:type="dxa"/>
            <w:vAlign w:val="center"/>
          </w:tcPr>
          <w:p w14:paraId="3EB6D198" w14:textId="77777777" w:rsidR="009B16E1" w:rsidRPr="009B16E1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  <w:t>Theorie</w:t>
            </w:r>
            <w:r w:rsidR="00352CE0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  <w:t>n</w:t>
            </w:r>
          </w:p>
        </w:tc>
        <w:tc>
          <w:tcPr>
            <w:tcW w:w="8216" w:type="dxa"/>
            <w:vAlign w:val="center"/>
          </w:tcPr>
          <w:p w14:paraId="06937CFA" w14:textId="77777777" w:rsidR="009B16E1" w:rsidRPr="009B16E1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9B16E1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[Mit welchen Theorien könnte die Fragestellung bearbeitet werden?]</w:t>
            </w:r>
          </w:p>
        </w:tc>
      </w:tr>
      <w:tr w:rsidR="009B16E1" w14:paraId="271381D1" w14:textId="77777777" w:rsidTr="004858E6">
        <w:trPr>
          <w:trHeight w:val="1453"/>
        </w:trPr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010ADA96" w14:textId="77777777" w:rsidR="009B16E1" w:rsidRPr="009B16E1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  <w:t>Material / Sample</w:t>
            </w:r>
          </w:p>
        </w:tc>
        <w:tc>
          <w:tcPr>
            <w:tcW w:w="8216" w:type="dxa"/>
            <w:tcBorders>
              <w:bottom w:val="single" w:sz="4" w:space="0" w:color="auto"/>
            </w:tcBorders>
            <w:vAlign w:val="center"/>
          </w:tcPr>
          <w:p w14:paraId="18704BAA" w14:textId="77777777" w:rsidR="009B16E1" w:rsidRPr="009B16E1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9B16E1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[An welchem Material könnte die Fragestellung untersucht werden, wie könnte das Sample aussehen?]</w:t>
            </w:r>
          </w:p>
        </w:tc>
      </w:tr>
      <w:tr w:rsidR="009B16E1" w14:paraId="20A3F163" w14:textId="77777777" w:rsidTr="004858E6">
        <w:trPr>
          <w:trHeight w:val="1453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67F1BA" w14:textId="77777777" w:rsidR="009B16E1" w:rsidRPr="009B16E1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  <w:t>Methode</w:t>
            </w: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B130A4" w14:textId="77777777" w:rsidR="009B16E1" w:rsidRPr="009B16E1" w:rsidRDefault="009B16E1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9B16E1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[Welche Erhebungs- und Analysemethoden kommen für die Beantwortung der Fragestellung in Frage</w:t>
            </w:r>
            <w:r w:rsidR="001A3C28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?]</w:t>
            </w:r>
          </w:p>
        </w:tc>
      </w:tr>
      <w:tr w:rsidR="00E35DB7" w14:paraId="795B6FC7" w14:textId="77777777" w:rsidTr="004858E6">
        <w:trPr>
          <w:trHeight w:val="1033"/>
        </w:trPr>
        <w:tc>
          <w:tcPr>
            <w:tcW w:w="2410" w:type="dxa"/>
            <w:vMerge w:val="restart"/>
            <w:tcBorders>
              <w:top w:val="single" w:sz="4" w:space="0" w:color="auto"/>
            </w:tcBorders>
            <w:vAlign w:val="center"/>
          </w:tcPr>
          <w:p w14:paraId="4C70310A" w14:textId="77777777" w:rsidR="00E35DB7" w:rsidRPr="00B125DD" w:rsidRDefault="00E35DB7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Literatur</w:t>
            </w:r>
          </w:p>
        </w:tc>
        <w:tc>
          <w:tcPr>
            <w:tcW w:w="8216" w:type="dxa"/>
            <w:tcBorders>
              <w:top w:val="single" w:sz="4" w:space="0" w:color="auto"/>
            </w:tcBorders>
            <w:vAlign w:val="center"/>
          </w:tcPr>
          <w:p w14:paraId="071630D1" w14:textId="77777777" w:rsidR="00E35DB7" w:rsidRPr="00B125DD" w:rsidRDefault="00E35DB7" w:rsidP="004858E6">
            <w:pPr>
              <w:spacing w:after="0" w:line="36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B125DD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[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Hier haben Sie Platz, um Literatur anzugeben, z.B. Vorbilds-Studien, wichtige Theoriebeiträge, usw.</w:t>
            </w:r>
            <w:r w:rsidRPr="00B125DD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]</w:t>
            </w:r>
          </w:p>
        </w:tc>
      </w:tr>
      <w:tr w:rsidR="00E35DB7" w14:paraId="493B5F46" w14:textId="77777777" w:rsidTr="0037563A">
        <w:trPr>
          <w:trHeight w:val="1033"/>
        </w:trPr>
        <w:tc>
          <w:tcPr>
            <w:tcW w:w="2410" w:type="dxa"/>
            <w:vMerge/>
            <w:vAlign w:val="center"/>
          </w:tcPr>
          <w:p w14:paraId="43DC2BCA" w14:textId="77777777" w:rsidR="00E35DB7" w:rsidRPr="00B125DD" w:rsidRDefault="00E35DB7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bottom w:val="single" w:sz="4" w:space="0" w:color="auto"/>
            </w:tcBorders>
            <w:vAlign w:val="center"/>
          </w:tcPr>
          <w:p w14:paraId="7088C004" w14:textId="77777777" w:rsidR="00E35DB7" w:rsidRPr="00B125DD" w:rsidRDefault="00E35DB7" w:rsidP="004858E6">
            <w:pPr>
              <w:spacing w:after="0" w:line="36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[…]</w:t>
            </w:r>
          </w:p>
        </w:tc>
      </w:tr>
      <w:tr w:rsidR="00E35DB7" w14:paraId="3BC18EDF" w14:textId="77777777" w:rsidTr="00D33CA2">
        <w:trPr>
          <w:trHeight w:val="1033"/>
        </w:trPr>
        <w:tc>
          <w:tcPr>
            <w:tcW w:w="2410" w:type="dxa"/>
            <w:vMerge/>
            <w:vAlign w:val="center"/>
          </w:tcPr>
          <w:p w14:paraId="05C2EA28" w14:textId="77777777" w:rsidR="00E35DB7" w:rsidRPr="00B125DD" w:rsidRDefault="00E35DB7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9DBF53" w14:textId="77777777" w:rsidR="00E35DB7" w:rsidRPr="00B125DD" w:rsidRDefault="00E35DB7" w:rsidP="004858E6">
            <w:pPr>
              <w:spacing w:after="0" w:line="36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[…]</w:t>
            </w:r>
          </w:p>
        </w:tc>
      </w:tr>
      <w:tr w:rsidR="00D33CA2" w:rsidRPr="00411530" w14:paraId="1FA01B0D" w14:textId="77777777" w:rsidTr="00611227">
        <w:trPr>
          <w:trHeight w:val="620"/>
        </w:trPr>
        <w:tc>
          <w:tcPr>
            <w:tcW w:w="2410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92D1F0" w14:textId="77777777" w:rsidR="00D33CA2" w:rsidRPr="00411530" w:rsidRDefault="00D33CA2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Offene Fragen</w:t>
            </w: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8C9E42" w14:textId="77777777" w:rsidR="00D33CA2" w:rsidRPr="00411530" w:rsidRDefault="00D33CA2" w:rsidP="004858E6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[Geben Sie offene Fragen hier an]</w:t>
            </w:r>
          </w:p>
        </w:tc>
      </w:tr>
      <w:tr w:rsidR="00D33CA2" w:rsidRPr="00411530" w14:paraId="5FAB8EF5" w14:textId="77777777" w:rsidTr="00611227">
        <w:trPr>
          <w:trHeight w:val="620"/>
        </w:trPr>
        <w:tc>
          <w:tcPr>
            <w:tcW w:w="2410" w:type="dxa"/>
            <w:vMerge/>
            <w:tcBorders>
              <w:top w:val="single" w:sz="4" w:space="0" w:color="auto"/>
            </w:tcBorders>
            <w:vAlign w:val="center"/>
          </w:tcPr>
          <w:p w14:paraId="5C3A89BA" w14:textId="77777777" w:rsidR="00D33CA2" w:rsidRPr="00411530" w:rsidRDefault="00D33CA2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C293C3" w14:textId="77777777" w:rsidR="00D33CA2" w:rsidRPr="00411530" w:rsidRDefault="00D33CA2" w:rsidP="004858E6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[…]</w:t>
            </w:r>
          </w:p>
        </w:tc>
      </w:tr>
      <w:tr w:rsidR="00D33CA2" w:rsidRPr="00411530" w14:paraId="46A98596" w14:textId="77777777" w:rsidTr="00611227">
        <w:trPr>
          <w:trHeight w:val="620"/>
        </w:trPr>
        <w:tc>
          <w:tcPr>
            <w:tcW w:w="2410" w:type="dxa"/>
            <w:vMerge/>
            <w:tcBorders>
              <w:top w:val="single" w:sz="4" w:space="0" w:color="auto"/>
            </w:tcBorders>
            <w:vAlign w:val="center"/>
          </w:tcPr>
          <w:p w14:paraId="53983527" w14:textId="77777777" w:rsidR="00D33CA2" w:rsidRPr="00411530" w:rsidRDefault="00D33CA2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3C0571" w14:textId="77777777" w:rsidR="00D33CA2" w:rsidRPr="00411530" w:rsidRDefault="00D33CA2" w:rsidP="004858E6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[…]</w:t>
            </w:r>
          </w:p>
        </w:tc>
      </w:tr>
      <w:tr w:rsidR="00D33CA2" w:rsidRPr="00411530" w14:paraId="40DA7641" w14:textId="77777777" w:rsidTr="00611227">
        <w:trPr>
          <w:trHeight w:val="620"/>
        </w:trPr>
        <w:tc>
          <w:tcPr>
            <w:tcW w:w="2410" w:type="dxa"/>
            <w:vMerge/>
            <w:tcBorders>
              <w:bottom w:val="single" w:sz="12" w:space="0" w:color="auto"/>
            </w:tcBorders>
            <w:vAlign w:val="center"/>
          </w:tcPr>
          <w:p w14:paraId="7076948B" w14:textId="77777777" w:rsidR="00D33CA2" w:rsidRPr="00411530" w:rsidRDefault="00D33CA2" w:rsidP="004858E6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2D9C86" w14:textId="77777777" w:rsidR="00D33CA2" w:rsidRPr="00411530" w:rsidRDefault="00D33CA2" w:rsidP="004858E6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[…]</w:t>
            </w:r>
          </w:p>
        </w:tc>
      </w:tr>
    </w:tbl>
    <w:p w14:paraId="17F77096" w14:textId="77777777" w:rsidR="00A833B3" w:rsidRDefault="002E3606" w:rsidP="004858E6">
      <w:pPr>
        <w:tabs>
          <w:tab w:val="left" w:pos="7785"/>
        </w:tabs>
        <w:spacing w:after="0" w:line="360" w:lineRule="auto"/>
        <w:ind w:left="-632"/>
        <w:rPr>
          <w:rFonts w:ascii="Times New Roman" w:eastAsia="Calibri" w:hAnsi="Times New Roman" w:cs="Times New Roman"/>
          <w:sz w:val="22"/>
          <w:szCs w:val="22"/>
          <w:lang w:eastAsia="en-US"/>
        </w:rPr>
      </w:pPr>
      <w:r>
        <w:rPr>
          <w:rFonts w:ascii="Times New Roman" w:eastAsia="Calibri" w:hAnsi="Times New Roman" w:cs="Times New Roman"/>
          <w:sz w:val="22"/>
          <w:szCs w:val="22"/>
          <w:lang w:eastAsia="en-US"/>
        </w:rPr>
        <w:tab/>
      </w:r>
    </w:p>
    <w:sectPr w:rsidR="00A833B3" w:rsidSect="00D33CA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2744" w:right="907" w:bottom="1418" w:left="1985" w:header="454" w:footer="85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110C73" w14:textId="77777777" w:rsidR="00FA672C" w:rsidRDefault="00FA672C">
      <w:r>
        <w:separator/>
      </w:r>
    </w:p>
  </w:endnote>
  <w:endnote w:type="continuationSeparator" w:id="0">
    <w:p w14:paraId="6880A4D8" w14:textId="77777777" w:rsidR="00FA672C" w:rsidRDefault="00FA67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C6145B" w14:textId="77777777" w:rsidR="00FE13B5" w:rsidRDefault="00FE13B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94F726" w14:textId="252D6E06" w:rsidR="00E56CAD" w:rsidRPr="00791935" w:rsidRDefault="00791935" w:rsidP="00A833B3">
    <w:pPr>
      <w:spacing w:after="80" w:line="288" w:lineRule="auto"/>
      <w:ind w:left="-992"/>
      <w:rPr>
        <w:rFonts w:ascii="Times New Roman" w:eastAsia="Calibri" w:hAnsi="Times New Roman" w:cs="Times New Roman"/>
        <w:b/>
        <w:sz w:val="22"/>
        <w:szCs w:val="22"/>
        <w:lang w:val="de-DE" w:eastAsia="en-US"/>
      </w:rPr>
    </w:pPr>
    <w:r>
      <w:rPr>
        <w:rFonts w:ascii="Times New Roman" w:eastAsia="Calibri" w:hAnsi="Times New Roman" w:cs="Times New Roman"/>
        <w:sz w:val="22"/>
        <w:szCs w:val="22"/>
        <w:lang w:val="de-DE" w:eastAsia="en-US"/>
      </w:rPr>
      <w:t xml:space="preserve">Bitte </w:t>
    </w:r>
    <w:r w:rsidR="00FE13B5">
      <w:rPr>
        <w:rFonts w:ascii="Times New Roman" w:eastAsia="Calibri" w:hAnsi="Times New Roman" w:cs="Times New Roman"/>
        <w:sz w:val="22"/>
        <w:szCs w:val="22"/>
        <w:lang w:val="de-DE" w:eastAsia="en-US"/>
      </w:rPr>
      <w:t>schicken Sie Ihre Ideenskizze per Email an Anna Staender (</w:t>
    </w:r>
    <w:hyperlink r:id="rId1" w:history="1">
      <w:r w:rsidR="00FE13B5" w:rsidRPr="001C7FB2">
        <w:rPr>
          <w:rStyle w:val="Hyperlink"/>
          <w:rFonts w:ascii="Times New Roman" w:eastAsia="Calibri" w:hAnsi="Times New Roman" w:cs="Times New Roman"/>
          <w:sz w:val="22"/>
          <w:szCs w:val="22"/>
          <w:lang w:val="de-DE" w:eastAsia="en-US"/>
        </w:rPr>
        <w:t>a.staender@ikmz.uzh.ch</w:t>
      </w:r>
    </w:hyperlink>
    <w:r w:rsidR="00FE13B5">
      <w:rPr>
        <w:rFonts w:ascii="Times New Roman" w:eastAsia="Calibri" w:hAnsi="Times New Roman" w:cs="Times New Roman"/>
        <w:sz w:val="22"/>
        <w:szCs w:val="22"/>
        <w:lang w:val="de-DE" w:eastAsia="en-US"/>
      </w:rPr>
      <w:t>) und Ihre Betreuungsperson (falls bereits im Kontakt) sowie an Frank Esser (</w:t>
    </w:r>
    <w:hyperlink r:id="rId2" w:history="1">
      <w:r w:rsidR="00FE13B5" w:rsidRPr="001C7FB2">
        <w:rPr>
          <w:rStyle w:val="Hyperlink"/>
          <w:rFonts w:ascii="Times New Roman" w:eastAsia="Calibri" w:hAnsi="Times New Roman" w:cs="Times New Roman"/>
          <w:sz w:val="22"/>
          <w:szCs w:val="22"/>
          <w:lang w:val="de-DE" w:eastAsia="en-US"/>
        </w:rPr>
        <w:t>f.esser@ikmz.uzh.ch</w:t>
      </w:r>
    </w:hyperlink>
    <w:r w:rsidR="00FE13B5">
      <w:rPr>
        <w:rFonts w:ascii="Times New Roman" w:eastAsia="Calibri" w:hAnsi="Times New Roman" w:cs="Times New Roman"/>
        <w:sz w:val="22"/>
        <w:szCs w:val="22"/>
        <w:lang w:val="de-DE" w:eastAsia="en-US"/>
      </w:rPr>
      <w:t xml:space="preserve">) im CC. </w:t>
    </w:r>
    <w:r w:rsidR="00FE13B5" w:rsidRPr="006D45E0">
      <w:rPr>
        <w:rFonts w:ascii="Times New Roman" w:eastAsia="Calibri" w:hAnsi="Times New Roman" w:cs="Times New Roman"/>
        <w:sz w:val="22"/>
        <w:szCs w:val="22"/>
        <w:lang w:eastAsia="en-US"/>
      </w:rPr>
      <w:t xml:space="preserve">Bei weiteren organisatorischen Fragen wenden Sie sich bitte ebenfalls an </w:t>
    </w:r>
    <w:r w:rsidR="00FE13B5">
      <w:rPr>
        <w:rFonts w:ascii="Times New Roman" w:eastAsia="Calibri" w:hAnsi="Times New Roman" w:cs="Times New Roman"/>
        <w:sz w:val="22"/>
        <w:szCs w:val="22"/>
        <w:lang w:eastAsia="en-US"/>
      </w:rPr>
      <w:t>Anna Staender.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DEA049" w14:textId="77777777" w:rsidR="00E56CAD" w:rsidRPr="009104CF" w:rsidRDefault="00E56CAD">
    <w:pPr>
      <w:pStyle w:val="Fuzeile"/>
      <w:jc w:val="center"/>
      <w:rPr>
        <w:sz w:val="20"/>
        <w:szCs w:val="20"/>
      </w:rPr>
    </w:pPr>
    <w:r w:rsidRPr="009104CF">
      <w:rPr>
        <w:sz w:val="20"/>
        <w:szCs w:val="20"/>
      </w:rPr>
      <w:fldChar w:fldCharType="begin"/>
    </w:r>
    <w:r w:rsidRPr="009104CF">
      <w:rPr>
        <w:sz w:val="20"/>
        <w:szCs w:val="20"/>
      </w:rPr>
      <w:instrText>PAGE   \* MERGEFORMAT</w:instrText>
    </w:r>
    <w:r w:rsidRPr="009104CF">
      <w:rPr>
        <w:sz w:val="20"/>
        <w:szCs w:val="20"/>
      </w:rPr>
      <w:fldChar w:fldCharType="separate"/>
    </w:r>
    <w:r w:rsidR="00397C9A" w:rsidRPr="00397C9A">
      <w:rPr>
        <w:noProof/>
        <w:sz w:val="20"/>
        <w:szCs w:val="20"/>
        <w:lang w:val="de-DE"/>
      </w:rPr>
      <w:t>1</w:t>
    </w:r>
    <w:r w:rsidRPr="009104CF">
      <w:rPr>
        <w:sz w:val="20"/>
        <w:szCs w:val="20"/>
      </w:rPr>
      <w:fldChar w:fldCharType="end"/>
    </w:r>
  </w:p>
  <w:p w14:paraId="7BB803AE" w14:textId="77777777" w:rsidR="00E56CAD" w:rsidRDefault="00E56CA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E96C78" w14:textId="77777777" w:rsidR="00FA672C" w:rsidRDefault="00FA672C">
      <w:r>
        <w:separator/>
      </w:r>
    </w:p>
  </w:footnote>
  <w:footnote w:type="continuationSeparator" w:id="0">
    <w:p w14:paraId="31B0E150" w14:textId="77777777" w:rsidR="00FA672C" w:rsidRDefault="00FA67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7CA38A" w14:textId="77777777" w:rsidR="00FE13B5" w:rsidRDefault="00FE13B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DCA391" w14:textId="77777777" w:rsidR="00E56CAD" w:rsidRDefault="00E56CAD" w:rsidP="00C42CAC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1" layoutInCell="1" allowOverlap="1" wp14:anchorId="447293EF" wp14:editId="7AA20287">
              <wp:simplePos x="0" y="0"/>
              <wp:positionH relativeFrom="page">
                <wp:posOffset>608965</wp:posOffset>
              </wp:positionH>
              <wp:positionV relativeFrom="page">
                <wp:posOffset>933450</wp:posOffset>
              </wp:positionV>
              <wp:extent cx="6657975" cy="704850"/>
              <wp:effectExtent l="0" t="0" r="9525" b="0"/>
              <wp:wrapNone/>
              <wp:docPr id="1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7975" cy="704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A88A9D" w14:textId="77777777" w:rsidR="00E56CAD" w:rsidRPr="00E35DB7" w:rsidRDefault="00E56CAD" w:rsidP="00C8474D">
                          <w:pPr>
                            <w:spacing w:line="288" w:lineRule="auto"/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</w:pP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>Formular für die Ideenskizze zur Sprechstunde im Vorfeld des MA-Kolloquiums</w:t>
                          </w:r>
                        </w:p>
                        <w:p w14:paraId="00DAA605" w14:textId="77777777" w:rsidR="00E56CAD" w:rsidRPr="00E35DB7" w:rsidRDefault="00E56CAD" w:rsidP="00C8474D">
                          <w:pPr>
                            <w:spacing w:line="288" w:lineRule="auto"/>
                            <w:rPr>
                              <w:rFonts w:ascii="Times New Roman" w:eastAsia="Calibri" w:hAnsi="Times New Roman" w:cs="Times New Roman"/>
                              <w:b/>
                              <w:sz w:val="22"/>
                              <w:szCs w:val="22"/>
                              <w:lang w:eastAsia="en-US"/>
                            </w:rPr>
                          </w:pP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2"/>
                              <w:szCs w:val="22"/>
                              <w:lang w:eastAsia="en-US"/>
                            </w:rPr>
                            <w:t>Abteilung Frank Esser</w:t>
                          </w:r>
                        </w:p>
                        <w:p w14:paraId="17FEBD89" w14:textId="77777777" w:rsidR="00FE13B5" w:rsidRDefault="00FE13B5" w:rsidP="00FE13B5">
                          <w:pPr>
                            <w:pStyle w:val="Absender"/>
                            <w:spacing w:after="0" w:line="360" w:lineRule="auto"/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</w:pPr>
                          <w:proofErr w:type="gramStart"/>
                          <w:r w:rsidRPr="00E35DB7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Stand</w:t>
                          </w:r>
                          <w:proofErr w:type="gramEnd"/>
                          <w:r w:rsidRPr="00E35DB7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 xml:space="preserve">: </w:t>
                          </w:r>
                          <w:r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01.03.2021</w:t>
                          </w:r>
                        </w:p>
                        <w:p w14:paraId="5F1FC064" w14:textId="28B3E256" w:rsidR="00E56CAD" w:rsidRPr="00E35DB7" w:rsidRDefault="00E56CAD" w:rsidP="00FE13B5">
                          <w:pPr>
                            <w:pStyle w:val="Absender"/>
                            <w:spacing w:line="288" w:lineRule="auto"/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7293EF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47.95pt;margin-top:73.5pt;width:524.25pt;height:55.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" filled="f" stroked="f">
              <v:textbox inset="0,0,0,0">
                <w:txbxContent>
                  <w:p w14:paraId="74A88A9D" w14:textId="77777777" w:rsidR="00E56CAD" w:rsidRPr="00E35DB7" w:rsidRDefault="00E56CAD" w:rsidP="00C8474D">
                    <w:pPr>
                      <w:spacing w:line="288" w:lineRule="auto"/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</w:pP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>Formular für die Ideenskizze zur Sprechstunde im Vorfeld des MA-Kolloquiums</w:t>
                    </w:r>
                  </w:p>
                  <w:p w14:paraId="00DAA605" w14:textId="77777777" w:rsidR="00E56CAD" w:rsidRPr="00E35DB7" w:rsidRDefault="00E56CAD" w:rsidP="00C8474D">
                    <w:pPr>
                      <w:spacing w:line="288" w:lineRule="auto"/>
                      <w:rPr>
                        <w:rFonts w:ascii="Times New Roman" w:eastAsia="Calibri" w:hAnsi="Times New Roman" w:cs="Times New Roman"/>
                        <w:b/>
                        <w:sz w:val="22"/>
                        <w:szCs w:val="22"/>
                        <w:lang w:eastAsia="en-US"/>
                      </w:rPr>
                    </w:pP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2"/>
                        <w:szCs w:val="22"/>
                        <w:lang w:eastAsia="en-US"/>
                      </w:rPr>
                      <w:t>Abteilung Frank Esser</w:t>
                    </w:r>
                  </w:p>
                  <w:p w14:paraId="17FEBD89" w14:textId="77777777" w:rsidR="00FE13B5" w:rsidRDefault="00FE13B5" w:rsidP="00FE13B5">
                    <w:pPr>
                      <w:pStyle w:val="Absender"/>
                      <w:spacing w:after="0" w:line="360" w:lineRule="auto"/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</w:pPr>
                    <w:proofErr w:type="gramStart"/>
                    <w:r w:rsidRPr="00E35DB7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>Stand</w:t>
                    </w:r>
                    <w:proofErr w:type="gramEnd"/>
                    <w:r w:rsidRPr="00E35DB7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 xml:space="preserve">: </w:t>
                    </w:r>
                    <w:r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>01.03.2021</w:t>
                    </w:r>
                  </w:p>
                  <w:p w14:paraId="5F1FC064" w14:textId="28B3E256" w:rsidR="00E56CAD" w:rsidRPr="00E35DB7" w:rsidRDefault="00E56CAD" w:rsidP="00FE13B5">
                    <w:pPr>
                      <w:pStyle w:val="Absender"/>
                      <w:spacing w:line="288" w:lineRule="auto"/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6432" behindDoc="0" locked="1" layoutInCell="1" allowOverlap="1" wp14:anchorId="3447DE05" wp14:editId="441D2BB9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2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5DB7">
      <w:rPr>
        <w:noProof/>
      </w:rPr>
      <mc:AlternateContent>
        <mc:Choice Requires="wps">
          <w:drawing>
            <wp:anchor distT="0" distB="0" distL="114300" distR="114300" simplePos="0" relativeHeight="251670528" behindDoc="0" locked="1" layoutInCell="1" allowOverlap="1" wp14:anchorId="2E23441B" wp14:editId="19F888DE">
              <wp:simplePos x="0" y="0"/>
              <wp:positionH relativeFrom="page">
                <wp:posOffset>4857750</wp:posOffset>
              </wp:positionH>
              <wp:positionV relativeFrom="page">
                <wp:posOffset>333375</wp:posOffset>
              </wp:positionV>
              <wp:extent cx="2409825" cy="560705"/>
              <wp:effectExtent l="0" t="0" r="9525" b="10795"/>
              <wp:wrapNone/>
              <wp:docPr id="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9825" cy="560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1FC489" w14:textId="77777777" w:rsidR="00352CE0" w:rsidRPr="002C6AEF" w:rsidRDefault="00352CE0" w:rsidP="00352CE0">
                          <w:pPr>
                            <w:pStyle w:val="Universittseinheit"/>
                            <w:rPr>
                              <w:spacing w:val="-2"/>
                            </w:rPr>
                          </w:pPr>
                          <w:r>
                            <w:rPr>
                              <w:spacing w:val="-2"/>
                            </w:rPr>
                            <w:t>IKMZ – Institut für Kommunikations</w:t>
                          </w:r>
                          <w:r w:rsidRPr="002C6AEF">
                            <w:rPr>
                              <w:spacing w:val="-2"/>
                            </w:rPr>
                            <w:t>wissenschaft und Medienforschung</w:t>
                          </w:r>
                        </w:p>
                        <w:p w14:paraId="2FC3A3D9" w14:textId="77777777" w:rsidR="00E35DB7" w:rsidRPr="00E35DB7" w:rsidRDefault="00E35DB7" w:rsidP="00E35DB7">
                          <w:pPr>
                            <w:pStyle w:val="Universittseinheit"/>
                            <w:rPr>
                              <w:rFonts w:ascii="Arial" w:hAnsi="Arial" w:cs="Arial"/>
                              <w:spacing w:val="-2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D2858B" id="Text Box 10" o:spid="_x0000_s1027" type="#_x0000_t202" style="position:absolute;margin-left:382.5pt;margin-top:26.25pt;width:189.75pt;height:44.15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" filled="f" stroked="f">
              <v:textbox inset="0,0,0,0">
                <w:txbxContent>
                  <w:p w:rsidR="00352CE0" w:rsidRPr="002C6AEF" w:rsidRDefault="00352CE0" w:rsidP="00352CE0">
                    <w:pPr>
                      <w:pStyle w:val="Universittseinheit"/>
                      <w:rPr>
                        <w:spacing w:val="-2"/>
                      </w:rPr>
                    </w:pPr>
                    <w:r>
                      <w:rPr>
                        <w:spacing w:val="-2"/>
                      </w:rPr>
                      <w:t>IKMZ – Institut für Kommunikations</w:t>
                    </w:r>
                    <w:r w:rsidRPr="002C6AEF">
                      <w:rPr>
                        <w:spacing w:val="-2"/>
                      </w:rPr>
                      <w:t>wissenschaft und Medienforschung</w:t>
                    </w:r>
                  </w:p>
                  <w:p w:rsidR="00E35DB7" w:rsidRPr="00E35DB7" w:rsidRDefault="00E35DB7" w:rsidP="00E35DB7">
                    <w:pPr>
                      <w:pStyle w:val="Universittseinheit"/>
                      <w:rPr>
                        <w:rFonts w:ascii="Arial" w:hAnsi="Arial" w:cs="Arial"/>
                        <w:spacing w:val="-2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096553" w14:textId="77777777" w:rsidR="00E56CAD" w:rsidRDefault="00E56CAD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1" layoutInCell="1" allowOverlap="1" wp14:anchorId="6EA763F1" wp14:editId="26B216B4">
              <wp:simplePos x="0" y="0"/>
              <wp:positionH relativeFrom="page">
                <wp:posOffset>552450</wp:posOffset>
              </wp:positionH>
              <wp:positionV relativeFrom="page">
                <wp:posOffset>986790</wp:posOffset>
              </wp:positionV>
              <wp:extent cx="5099050" cy="746760"/>
              <wp:effectExtent l="0" t="0" r="6350" b="15240"/>
              <wp:wrapNone/>
              <wp:docPr id="18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99050" cy="746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82A775" w14:textId="77777777" w:rsidR="00D33CA2" w:rsidRPr="00E35DB7" w:rsidRDefault="00D33CA2" w:rsidP="00F35B38">
                          <w:pPr>
                            <w:spacing w:after="0" w:line="360" w:lineRule="auto"/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</w:pP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Formular für </w:t>
                          </w:r>
                          <w:r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>die Ideenskizze zum</w:t>
                          </w: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 MA-Kolloquium</w:t>
                          </w:r>
                        </w:p>
                        <w:p w14:paraId="125EF811" w14:textId="77777777" w:rsidR="00D33CA2" w:rsidRPr="00E35DB7" w:rsidRDefault="00D33CA2" w:rsidP="00F35B38">
                          <w:pPr>
                            <w:spacing w:after="0" w:line="360" w:lineRule="auto"/>
                            <w:rPr>
                              <w:rFonts w:ascii="Times New Roman" w:eastAsia="Calibri" w:hAnsi="Times New Roman" w:cs="Times New Roman"/>
                              <w:b/>
                              <w:sz w:val="22"/>
                              <w:szCs w:val="22"/>
                              <w:lang w:eastAsia="en-US"/>
                            </w:rPr>
                          </w:pP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2"/>
                              <w:szCs w:val="22"/>
                              <w:lang w:eastAsia="en-US"/>
                            </w:rPr>
                            <w:t>Abteilung Frank Esser</w:t>
                          </w:r>
                        </w:p>
                        <w:p w14:paraId="605F5F5E" w14:textId="77AB82FF" w:rsidR="00D33CA2" w:rsidRDefault="00D33CA2" w:rsidP="00F35B38">
                          <w:pPr>
                            <w:pStyle w:val="Absender"/>
                            <w:spacing w:after="0" w:line="360" w:lineRule="auto"/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</w:pPr>
                          <w:proofErr w:type="gramStart"/>
                          <w:r w:rsidRPr="00E35DB7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Stand</w:t>
                          </w:r>
                          <w:proofErr w:type="gramEnd"/>
                          <w:r w:rsidRPr="00E35DB7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 xml:space="preserve">: </w:t>
                          </w:r>
                          <w:r w:rsidR="00FE13B5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01</w:t>
                          </w:r>
                          <w:r w:rsidR="00397C9A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.</w:t>
                          </w:r>
                          <w:r w:rsidR="00FE13B5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03</w:t>
                          </w:r>
                          <w:r w:rsidR="00397C9A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.20</w:t>
                          </w:r>
                          <w:r w:rsidR="00FE13B5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21</w:t>
                          </w:r>
                        </w:p>
                        <w:p w14:paraId="45DA8605" w14:textId="77777777" w:rsidR="00F35B38" w:rsidRDefault="00F35B38" w:rsidP="00D33CA2">
                          <w:pPr>
                            <w:pStyle w:val="Absender"/>
                            <w:spacing w:line="288" w:lineRule="auto"/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</w:pPr>
                        </w:p>
                        <w:p w14:paraId="6B5444BB" w14:textId="77777777" w:rsidR="00F35B38" w:rsidRPr="00E35DB7" w:rsidRDefault="00F35B38" w:rsidP="00D33CA2">
                          <w:pPr>
                            <w:pStyle w:val="Absender"/>
                            <w:spacing w:line="288" w:lineRule="auto"/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</w:pPr>
                        </w:p>
                        <w:p w14:paraId="1ADDAEC0" w14:textId="77777777" w:rsidR="00E56CAD" w:rsidRPr="009104CF" w:rsidRDefault="00E56CAD" w:rsidP="009104CF">
                          <w:pPr>
                            <w:spacing w:line="312" w:lineRule="auto"/>
                            <w:rPr>
                              <w:rFonts w:eastAsia="Calibri"/>
                              <w:lang w:eastAsia="en-US"/>
                            </w:rPr>
                          </w:pPr>
                          <w:r>
                            <w:rPr>
                              <w:rFonts w:eastAsia="Calibri"/>
                              <w:lang w:eastAsia="en-US"/>
                            </w:rPr>
                            <w:t xml:space="preserve">Michael Furger </w:t>
                          </w:r>
                          <w:r w:rsidRPr="009104CF">
                            <w:rPr>
                              <w:rFonts w:eastAsia="Calibri"/>
                              <w:color w:val="FF0000"/>
                              <w:lang w:eastAsia="en-US"/>
                            </w:rPr>
                            <w:t>EMAIL</w:t>
                          </w:r>
                        </w:p>
                        <w:p w14:paraId="4585B61E" w14:textId="77777777" w:rsidR="00E56CAD" w:rsidRPr="0084116D" w:rsidRDefault="00E56CAD" w:rsidP="009104CF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A763F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43.5pt;margin-top:77.7pt;width:401.5pt;height:58.8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" filled="f" stroked="f">
              <v:textbox inset="0,0,0,0">
                <w:txbxContent>
                  <w:p w14:paraId="3F82A775" w14:textId="77777777" w:rsidR="00D33CA2" w:rsidRPr="00E35DB7" w:rsidRDefault="00D33CA2" w:rsidP="00F35B38">
                    <w:pPr>
                      <w:spacing w:after="0" w:line="360" w:lineRule="auto"/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</w:pP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Formular für </w:t>
                    </w:r>
                    <w:r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>die Ideenskizze zum</w:t>
                    </w: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 MA-Kolloquium</w:t>
                    </w:r>
                  </w:p>
                  <w:p w14:paraId="125EF811" w14:textId="77777777" w:rsidR="00D33CA2" w:rsidRPr="00E35DB7" w:rsidRDefault="00D33CA2" w:rsidP="00F35B38">
                    <w:pPr>
                      <w:spacing w:after="0" w:line="360" w:lineRule="auto"/>
                      <w:rPr>
                        <w:rFonts w:ascii="Times New Roman" w:eastAsia="Calibri" w:hAnsi="Times New Roman" w:cs="Times New Roman"/>
                        <w:b/>
                        <w:sz w:val="22"/>
                        <w:szCs w:val="22"/>
                        <w:lang w:eastAsia="en-US"/>
                      </w:rPr>
                    </w:pP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2"/>
                        <w:szCs w:val="22"/>
                        <w:lang w:eastAsia="en-US"/>
                      </w:rPr>
                      <w:t>Abteilung Frank Esser</w:t>
                    </w:r>
                  </w:p>
                  <w:p w14:paraId="605F5F5E" w14:textId="77AB82FF" w:rsidR="00D33CA2" w:rsidRDefault="00D33CA2" w:rsidP="00F35B38">
                    <w:pPr>
                      <w:pStyle w:val="Absender"/>
                      <w:spacing w:after="0" w:line="360" w:lineRule="auto"/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</w:pPr>
                    <w:proofErr w:type="gramStart"/>
                    <w:r w:rsidRPr="00E35DB7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>Stand</w:t>
                    </w:r>
                    <w:proofErr w:type="gramEnd"/>
                    <w:r w:rsidRPr="00E35DB7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 xml:space="preserve">: </w:t>
                    </w:r>
                    <w:r w:rsidR="00FE13B5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>01</w:t>
                    </w:r>
                    <w:r w:rsidR="00397C9A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>.</w:t>
                    </w:r>
                    <w:r w:rsidR="00FE13B5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>03</w:t>
                    </w:r>
                    <w:r w:rsidR="00397C9A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>.20</w:t>
                    </w:r>
                    <w:r w:rsidR="00FE13B5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>21</w:t>
                    </w:r>
                  </w:p>
                  <w:p w14:paraId="45DA8605" w14:textId="77777777" w:rsidR="00F35B38" w:rsidRDefault="00F35B38" w:rsidP="00D33CA2">
                    <w:pPr>
                      <w:pStyle w:val="Absender"/>
                      <w:spacing w:line="288" w:lineRule="auto"/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</w:pPr>
                  </w:p>
                  <w:p w14:paraId="6B5444BB" w14:textId="77777777" w:rsidR="00F35B38" w:rsidRPr="00E35DB7" w:rsidRDefault="00F35B38" w:rsidP="00D33CA2">
                    <w:pPr>
                      <w:pStyle w:val="Absender"/>
                      <w:spacing w:line="288" w:lineRule="auto"/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</w:pPr>
                  </w:p>
                  <w:p w14:paraId="1ADDAEC0" w14:textId="77777777" w:rsidR="00E56CAD" w:rsidRPr="009104CF" w:rsidRDefault="00E56CAD" w:rsidP="009104CF">
                    <w:pPr>
                      <w:spacing w:line="312" w:lineRule="auto"/>
                      <w:rPr>
                        <w:rFonts w:eastAsia="Calibri"/>
                        <w:lang w:eastAsia="en-US"/>
                      </w:rPr>
                    </w:pPr>
                    <w:r>
                      <w:rPr>
                        <w:rFonts w:eastAsia="Calibri"/>
                        <w:lang w:eastAsia="en-US"/>
                      </w:rPr>
                      <w:t xml:space="preserve">Michael Furger </w:t>
                    </w:r>
                    <w:r w:rsidRPr="009104CF">
                      <w:rPr>
                        <w:rFonts w:eastAsia="Calibri"/>
                        <w:color w:val="FF0000"/>
                        <w:lang w:eastAsia="en-US"/>
                      </w:rPr>
                      <w:t>EMAIL</w:t>
                    </w:r>
                  </w:p>
                  <w:p w14:paraId="4585B61E" w14:textId="77777777" w:rsidR="00E56CAD" w:rsidRPr="0084116D" w:rsidRDefault="00E56CAD" w:rsidP="009104CF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5408" behindDoc="0" locked="1" layoutInCell="1" allowOverlap="1" wp14:anchorId="191DBE80" wp14:editId="2521F670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5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1" layoutInCell="1" allowOverlap="1" wp14:anchorId="22F7FA89" wp14:editId="1E531710">
              <wp:simplePos x="0" y="0"/>
              <wp:positionH relativeFrom="page">
                <wp:posOffset>4857750</wp:posOffset>
              </wp:positionH>
              <wp:positionV relativeFrom="page">
                <wp:posOffset>333375</wp:posOffset>
              </wp:positionV>
              <wp:extent cx="2124075" cy="609600"/>
              <wp:effectExtent l="0" t="0" r="9525" b="0"/>
              <wp:wrapNone/>
              <wp:docPr id="19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609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BD015B" w14:textId="77777777" w:rsidR="004858E6" w:rsidRDefault="004858E6" w:rsidP="004858E6">
                          <w:pPr>
                            <w:pStyle w:val="Universittseinheit"/>
                            <w:rPr>
                              <w:spacing w:val="-2"/>
                            </w:rPr>
                          </w:pPr>
                          <w:r>
                            <w:rPr>
                              <w:spacing w:val="-2"/>
                            </w:rPr>
                            <w:t>IKMZ – Institut für Kommunikationswissenschaft und Medienforschung</w:t>
                          </w:r>
                        </w:p>
                        <w:p w14:paraId="76E9CA62" w14:textId="77777777" w:rsidR="00E56CAD" w:rsidRPr="002C6AEF" w:rsidRDefault="00E56CAD" w:rsidP="00AA311B">
                          <w:pPr>
                            <w:pStyle w:val="Universittseinheit"/>
                            <w:rPr>
                              <w:spacing w:val="-2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5EF375A" id="_x0000_s1029" type="#_x0000_t202" style="position:absolute;margin-left:382.5pt;margin-top:26.25pt;width:167.25pt;height:48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YG6sgIAALE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" filled="f" stroked="f">
              <v:textbox inset="0,0,0,0">
                <w:txbxContent>
                  <w:p w:rsidR="004858E6" w:rsidRDefault="004858E6" w:rsidP="004858E6">
                    <w:pPr>
                      <w:pStyle w:val="Universittseinheit"/>
                      <w:rPr>
                        <w:spacing w:val="-2"/>
                      </w:rPr>
                    </w:pPr>
                    <w:r>
                      <w:rPr>
                        <w:spacing w:val="-2"/>
                      </w:rPr>
                      <w:t>IKMZ – Institut für Kommunikationswissenschaft und Medienforschung</w:t>
                    </w:r>
                  </w:p>
                  <w:p w:rsidR="00E56CAD" w:rsidRPr="002C6AEF" w:rsidRDefault="00E56CAD" w:rsidP="00AA311B">
                    <w:pPr>
                      <w:pStyle w:val="Universittseinheit"/>
                      <w:rPr>
                        <w:spacing w:val="-2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786DEA"/>
    <w:multiLevelType w:val="hybridMultilevel"/>
    <w:tmpl w:val="DD7C87C8"/>
    <w:lvl w:ilvl="0" w:tplc="08070011">
      <w:start w:val="1"/>
      <w:numFmt w:val="decimal"/>
      <w:lvlText w:val="%1)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32283"/>
    <w:multiLevelType w:val="hybridMultilevel"/>
    <w:tmpl w:val="69A2FEB0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abstractNum w:abstractNumId="2" w15:restartNumberingAfterBreak="0">
    <w:nsid w:val="13820A53"/>
    <w:multiLevelType w:val="hybridMultilevel"/>
    <w:tmpl w:val="A582D9D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5325CB"/>
    <w:multiLevelType w:val="hybridMultilevel"/>
    <w:tmpl w:val="4AE804C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526BCD"/>
    <w:multiLevelType w:val="hybridMultilevel"/>
    <w:tmpl w:val="FF5E4CE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3A0631"/>
    <w:multiLevelType w:val="hybridMultilevel"/>
    <w:tmpl w:val="838E6F7C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abstractNum w:abstractNumId="6" w15:restartNumberingAfterBreak="0">
    <w:nsid w:val="3CDD192B"/>
    <w:multiLevelType w:val="hybridMultilevel"/>
    <w:tmpl w:val="DAB6F70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D14E95"/>
    <w:multiLevelType w:val="hybridMultilevel"/>
    <w:tmpl w:val="DB5AC794"/>
    <w:lvl w:ilvl="0" w:tplc="0807000B">
      <w:start w:val="1"/>
      <w:numFmt w:val="bullet"/>
      <w:lvlText w:val=""/>
      <w:lvlJc w:val="left"/>
      <w:pPr>
        <w:ind w:left="-273" w:hanging="360"/>
      </w:pPr>
      <w:rPr>
        <w:rFonts w:ascii="Wingdings" w:hAnsi="Wingdings" w:hint="default"/>
      </w:rPr>
    </w:lvl>
    <w:lvl w:ilvl="1" w:tplc="08070003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8" w15:restartNumberingAfterBreak="0">
    <w:nsid w:val="60AC7240"/>
    <w:multiLevelType w:val="hybridMultilevel"/>
    <w:tmpl w:val="B43616F4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abstractNum w:abstractNumId="9" w15:restartNumberingAfterBreak="0">
    <w:nsid w:val="6B2B1BEF"/>
    <w:multiLevelType w:val="hybridMultilevel"/>
    <w:tmpl w:val="BA7EEE80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abstractNum w:abstractNumId="10" w15:restartNumberingAfterBreak="0">
    <w:nsid w:val="778A298E"/>
    <w:multiLevelType w:val="hybridMultilevel"/>
    <w:tmpl w:val="D91A7540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6"/>
  </w:num>
  <w:num w:numId="5">
    <w:abstractNumId w:val="0"/>
  </w:num>
  <w:num w:numId="6">
    <w:abstractNumId w:val="7"/>
  </w:num>
  <w:num w:numId="7">
    <w:abstractNumId w:val="1"/>
  </w:num>
  <w:num w:numId="8">
    <w:abstractNumId w:val="5"/>
  </w:num>
  <w:num w:numId="9">
    <w:abstractNumId w:val="10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04CF"/>
    <w:rsid w:val="00010824"/>
    <w:rsid w:val="000177A3"/>
    <w:rsid w:val="00024E3C"/>
    <w:rsid w:val="00042372"/>
    <w:rsid w:val="00050DEE"/>
    <w:rsid w:val="00051160"/>
    <w:rsid w:val="00052218"/>
    <w:rsid w:val="00060495"/>
    <w:rsid w:val="00075FA8"/>
    <w:rsid w:val="00097A4E"/>
    <w:rsid w:val="000B37C7"/>
    <w:rsid w:val="000B614F"/>
    <w:rsid w:val="000B6B82"/>
    <w:rsid w:val="000C1715"/>
    <w:rsid w:val="000C4E76"/>
    <w:rsid w:val="000C5408"/>
    <w:rsid w:val="000D52E5"/>
    <w:rsid w:val="000E3548"/>
    <w:rsid w:val="000F4E14"/>
    <w:rsid w:val="000F79EF"/>
    <w:rsid w:val="000F7A9F"/>
    <w:rsid w:val="001014C8"/>
    <w:rsid w:val="00105C00"/>
    <w:rsid w:val="001126A8"/>
    <w:rsid w:val="00117C2E"/>
    <w:rsid w:val="00120416"/>
    <w:rsid w:val="001243ED"/>
    <w:rsid w:val="00131000"/>
    <w:rsid w:val="00136AA4"/>
    <w:rsid w:val="00136D87"/>
    <w:rsid w:val="00140CC4"/>
    <w:rsid w:val="00141EFA"/>
    <w:rsid w:val="00142BA6"/>
    <w:rsid w:val="00150D7D"/>
    <w:rsid w:val="00152272"/>
    <w:rsid w:val="0016285F"/>
    <w:rsid w:val="001744B3"/>
    <w:rsid w:val="00177C75"/>
    <w:rsid w:val="00185F69"/>
    <w:rsid w:val="00186D4D"/>
    <w:rsid w:val="00194253"/>
    <w:rsid w:val="001944B9"/>
    <w:rsid w:val="00194EE4"/>
    <w:rsid w:val="001970D6"/>
    <w:rsid w:val="001A3C28"/>
    <w:rsid w:val="001A4519"/>
    <w:rsid w:val="001A5C77"/>
    <w:rsid w:val="001B1F2B"/>
    <w:rsid w:val="001B7743"/>
    <w:rsid w:val="001C0E62"/>
    <w:rsid w:val="001C5694"/>
    <w:rsid w:val="001C58B4"/>
    <w:rsid w:val="001E30E4"/>
    <w:rsid w:val="001E6D03"/>
    <w:rsid w:val="001F1C00"/>
    <w:rsid w:val="001F6F17"/>
    <w:rsid w:val="002002DC"/>
    <w:rsid w:val="00202146"/>
    <w:rsid w:val="00202C60"/>
    <w:rsid w:val="00204688"/>
    <w:rsid w:val="00211633"/>
    <w:rsid w:val="00233008"/>
    <w:rsid w:val="00245CA3"/>
    <w:rsid w:val="00270862"/>
    <w:rsid w:val="002746AC"/>
    <w:rsid w:val="002805D8"/>
    <w:rsid w:val="002817D5"/>
    <w:rsid w:val="002A2664"/>
    <w:rsid w:val="002A5B3F"/>
    <w:rsid w:val="002B5B54"/>
    <w:rsid w:val="002C32D9"/>
    <w:rsid w:val="002D2E09"/>
    <w:rsid w:val="002E0606"/>
    <w:rsid w:val="002E3606"/>
    <w:rsid w:val="002F513C"/>
    <w:rsid w:val="003141A7"/>
    <w:rsid w:val="00321CB7"/>
    <w:rsid w:val="00321E62"/>
    <w:rsid w:val="003263B4"/>
    <w:rsid w:val="00326CF8"/>
    <w:rsid w:val="00327FD1"/>
    <w:rsid w:val="00332834"/>
    <w:rsid w:val="003364AB"/>
    <w:rsid w:val="00337E18"/>
    <w:rsid w:val="00346CE3"/>
    <w:rsid w:val="00352CE0"/>
    <w:rsid w:val="00356D39"/>
    <w:rsid w:val="00361E80"/>
    <w:rsid w:val="0037441E"/>
    <w:rsid w:val="003833E9"/>
    <w:rsid w:val="00396B9C"/>
    <w:rsid w:val="00397C9A"/>
    <w:rsid w:val="003B0200"/>
    <w:rsid w:val="003C14CD"/>
    <w:rsid w:val="003C54B9"/>
    <w:rsid w:val="003D208E"/>
    <w:rsid w:val="003E26E3"/>
    <w:rsid w:val="00400E5C"/>
    <w:rsid w:val="00402EEA"/>
    <w:rsid w:val="00403BD2"/>
    <w:rsid w:val="00412CFD"/>
    <w:rsid w:val="00426715"/>
    <w:rsid w:val="00440EE9"/>
    <w:rsid w:val="00447E21"/>
    <w:rsid w:val="004516E8"/>
    <w:rsid w:val="00452223"/>
    <w:rsid w:val="004535ED"/>
    <w:rsid w:val="00455CE6"/>
    <w:rsid w:val="00474570"/>
    <w:rsid w:val="00481C9F"/>
    <w:rsid w:val="004858E6"/>
    <w:rsid w:val="004A190E"/>
    <w:rsid w:val="004A6754"/>
    <w:rsid w:val="004C721D"/>
    <w:rsid w:val="004D386A"/>
    <w:rsid w:val="004D70ED"/>
    <w:rsid w:val="004E5AC4"/>
    <w:rsid w:val="004E7459"/>
    <w:rsid w:val="00503773"/>
    <w:rsid w:val="00503DC5"/>
    <w:rsid w:val="00513B9F"/>
    <w:rsid w:val="005303BF"/>
    <w:rsid w:val="00532374"/>
    <w:rsid w:val="00533766"/>
    <w:rsid w:val="0055094C"/>
    <w:rsid w:val="00566C62"/>
    <w:rsid w:val="00567CE6"/>
    <w:rsid w:val="00571117"/>
    <w:rsid w:val="005739C3"/>
    <w:rsid w:val="00576CE9"/>
    <w:rsid w:val="00580937"/>
    <w:rsid w:val="005811BE"/>
    <w:rsid w:val="00584902"/>
    <w:rsid w:val="00591103"/>
    <w:rsid w:val="00594D6B"/>
    <w:rsid w:val="005B4BC9"/>
    <w:rsid w:val="005C56C2"/>
    <w:rsid w:val="005C6C85"/>
    <w:rsid w:val="005C70E0"/>
    <w:rsid w:val="005D5EFD"/>
    <w:rsid w:val="005D75F4"/>
    <w:rsid w:val="005F0E58"/>
    <w:rsid w:val="005F2DEC"/>
    <w:rsid w:val="00600482"/>
    <w:rsid w:val="00601F8E"/>
    <w:rsid w:val="0060548E"/>
    <w:rsid w:val="00611B55"/>
    <w:rsid w:val="00614D9E"/>
    <w:rsid w:val="0064084C"/>
    <w:rsid w:val="006408BA"/>
    <w:rsid w:val="006435F6"/>
    <w:rsid w:val="00646C83"/>
    <w:rsid w:val="00651642"/>
    <w:rsid w:val="0066011E"/>
    <w:rsid w:val="00670679"/>
    <w:rsid w:val="006731A2"/>
    <w:rsid w:val="006A6D46"/>
    <w:rsid w:val="006B2DB6"/>
    <w:rsid w:val="006B31E0"/>
    <w:rsid w:val="006C183F"/>
    <w:rsid w:val="006D3EB5"/>
    <w:rsid w:val="006D45E0"/>
    <w:rsid w:val="006D5099"/>
    <w:rsid w:val="006E69A6"/>
    <w:rsid w:val="006F3A09"/>
    <w:rsid w:val="006F406F"/>
    <w:rsid w:val="00700137"/>
    <w:rsid w:val="00700BD8"/>
    <w:rsid w:val="0070153C"/>
    <w:rsid w:val="007112D3"/>
    <w:rsid w:val="007129E0"/>
    <w:rsid w:val="007203B6"/>
    <w:rsid w:val="007241D3"/>
    <w:rsid w:val="00727ADE"/>
    <w:rsid w:val="00734B05"/>
    <w:rsid w:val="0075057C"/>
    <w:rsid w:val="007562DE"/>
    <w:rsid w:val="0076121E"/>
    <w:rsid w:val="0076478A"/>
    <w:rsid w:val="00772AF1"/>
    <w:rsid w:val="00791935"/>
    <w:rsid w:val="007A2532"/>
    <w:rsid w:val="007A2EB4"/>
    <w:rsid w:val="007A5FAC"/>
    <w:rsid w:val="007A6D76"/>
    <w:rsid w:val="007B1861"/>
    <w:rsid w:val="007B7991"/>
    <w:rsid w:val="007B7D08"/>
    <w:rsid w:val="007C1A0E"/>
    <w:rsid w:val="007C2F7C"/>
    <w:rsid w:val="007C34BC"/>
    <w:rsid w:val="007C3B91"/>
    <w:rsid w:val="007C5B47"/>
    <w:rsid w:val="007D0959"/>
    <w:rsid w:val="007D292D"/>
    <w:rsid w:val="007D2B3B"/>
    <w:rsid w:val="007D2BF9"/>
    <w:rsid w:val="007D31FB"/>
    <w:rsid w:val="007D4E78"/>
    <w:rsid w:val="007E3406"/>
    <w:rsid w:val="007E3734"/>
    <w:rsid w:val="007F1291"/>
    <w:rsid w:val="007F4C16"/>
    <w:rsid w:val="007F6E72"/>
    <w:rsid w:val="00800DD6"/>
    <w:rsid w:val="008071F5"/>
    <w:rsid w:val="00811407"/>
    <w:rsid w:val="00812231"/>
    <w:rsid w:val="00815A64"/>
    <w:rsid w:val="0082010F"/>
    <w:rsid w:val="00825A29"/>
    <w:rsid w:val="0084116D"/>
    <w:rsid w:val="0084306F"/>
    <w:rsid w:val="00843A37"/>
    <w:rsid w:val="00843F92"/>
    <w:rsid w:val="008507BC"/>
    <w:rsid w:val="00854AE6"/>
    <w:rsid w:val="00860E78"/>
    <w:rsid w:val="0086227D"/>
    <w:rsid w:val="00862315"/>
    <w:rsid w:val="00875632"/>
    <w:rsid w:val="00883D9B"/>
    <w:rsid w:val="00893F0A"/>
    <w:rsid w:val="0089447D"/>
    <w:rsid w:val="008A24D8"/>
    <w:rsid w:val="008A26F8"/>
    <w:rsid w:val="008A3F8B"/>
    <w:rsid w:val="008A46D2"/>
    <w:rsid w:val="008A580D"/>
    <w:rsid w:val="008A7916"/>
    <w:rsid w:val="008B4147"/>
    <w:rsid w:val="008B7219"/>
    <w:rsid w:val="008C0334"/>
    <w:rsid w:val="008D17A2"/>
    <w:rsid w:val="008E5BE1"/>
    <w:rsid w:val="008E6602"/>
    <w:rsid w:val="008F237D"/>
    <w:rsid w:val="008F2578"/>
    <w:rsid w:val="008F4DCA"/>
    <w:rsid w:val="008F776A"/>
    <w:rsid w:val="009104CF"/>
    <w:rsid w:val="00913A81"/>
    <w:rsid w:val="009150DA"/>
    <w:rsid w:val="009158BE"/>
    <w:rsid w:val="0091650B"/>
    <w:rsid w:val="00964266"/>
    <w:rsid w:val="009658C0"/>
    <w:rsid w:val="00972350"/>
    <w:rsid w:val="00975190"/>
    <w:rsid w:val="009807A0"/>
    <w:rsid w:val="00980EF8"/>
    <w:rsid w:val="0098592F"/>
    <w:rsid w:val="00991E15"/>
    <w:rsid w:val="009A5C6E"/>
    <w:rsid w:val="009B16E1"/>
    <w:rsid w:val="009C3B79"/>
    <w:rsid w:val="009C450F"/>
    <w:rsid w:val="009C47DB"/>
    <w:rsid w:val="009E0A03"/>
    <w:rsid w:val="009E4105"/>
    <w:rsid w:val="009E4602"/>
    <w:rsid w:val="009F7B05"/>
    <w:rsid w:val="009F7B8E"/>
    <w:rsid w:val="00A03C6C"/>
    <w:rsid w:val="00A2666C"/>
    <w:rsid w:val="00A33BB8"/>
    <w:rsid w:val="00A50DEF"/>
    <w:rsid w:val="00A51472"/>
    <w:rsid w:val="00A72CD3"/>
    <w:rsid w:val="00A76133"/>
    <w:rsid w:val="00A833B3"/>
    <w:rsid w:val="00A87066"/>
    <w:rsid w:val="00A93138"/>
    <w:rsid w:val="00A95CCD"/>
    <w:rsid w:val="00AA311B"/>
    <w:rsid w:val="00AA3525"/>
    <w:rsid w:val="00AA4772"/>
    <w:rsid w:val="00AB4053"/>
    <w:rsid w:val="00AB6329"/>
    <w:rsid w:val="00AC5648"/>
    <w:rsid w:val="00AC7827"/>
    <w:rsid w:val="00AD2229"/>
    <w:rsid w:val="00AD5FE1"/>
    <w:rsid w:val="00AE3528"/>
    <w:rsid w:val="00AE6BE7"/>
    <w:rsid w:val="00AF1DE9"/>
    <w:rsid w:val="00B00B05"/>
    <w:rsid w:val="00B010D4"/>
    <w:rsid w:val="00B03151"/>
    <w:rsid w:val="00B100F8"/>
    <w:rsid w:val="00B125DD"/>
    <w:rsid w:val="00B13B68"/>
    <w:rsid w:val="00B40CBA"/>
    <w:rsid w:val="00B44FE4"/>
    <w:rsid w:val="00B50F38"/>
    <w:rsid w:val="00B5736F"/>
    <w:rsid w:val="00B62FB3"/>
    <w:rsid w:val="00B635DB"/>
    <w:rsid w:val="00B66211"/>
    <w:rsid w:val="00B720DC"/>
    <w:rsid w:val="00B8443C"/>
    <w:rsid w:val="00B856A5"/>
    <w:rsid w:val="00B921EF"/>
    <w:rsid w:val="00BA6664"/>
    <w:rsid w:val="00BA6F7D"/>
    <w:rsid w:val="00BB6FE1"/>
    <w:rsid w:val="00BC1CE0"/>
    <w:rsid w:val="00BD6B30"/>
    <w:rsid w:val="00BE4799"/>
    <w:rsid w:val="00BE4EDF"/>
    <w:rsid w:val="00C02371"/>
    <w:rsid w:val="00C062C3"/>
    <w:rsid w:val="00C21011"/>
    <w:rsid w:val="00C3031D"/>
    <w:rsid w:val="00C32B5B"/>
    <w:rsid w:val="00C42CAC"/>
    <w:rsid w:val="00C43674"/>
    <w:rsid w:val="00C444B1"/>
    <w:rsid w:val="00C458ED"/>
    <w:rsid w:val="00C8064B"/>
    <w:rsid w:val="00C80CA7"/>
    <w:rsid w:val="00C8255E"/>
    <w:rsid w:val="00C8474D"/>
    <w:rsid w:val="00C92C36"/>
    <w:rsid w:val="00CA08A5"/>
    <w:rsid w:val="00CA6BDB"/>
    <w:rsid w:val="00CB0A79"/>
    <w:rsid w:val="00CB0EE9"/>
    <w:rsid w:val="00CB42B5"/>
    <w:rsid w:val="00CC0FD6"/>
    <w:rsid w:val="00CC6C04"/>
    <w:rsid w:val="00CC7AD2"/>
    <w:rsid w:val="00CD2F83"/>
    <w:rsid w:val="00CD3CA2"/>
    <w:rsid w:val="00CD479E"/>
    <w:rsid w:val="00CD765B"/>
    <w:rsid w:val="00CE2323"/>
    <w:rsid w:val="00CF19D5"/>
    <w:rsid w:val="00CF35AA"/>
    <w:rsid w:val="00CF7FD2"/>
    <w:rsid w:val="00D003E6"/>
    <w:rsid w:val="00D0067C"/>
    <w:rsid w:val="00D13425"/>
    <w:rsid w:val="00D26F8D"/>
    <w:rsid w:val="00D33CA2"/>
    <w:rsid w:val="00D3628B"/>
    <w:rsid w:val="00D415F5"/>
    <w:rsid w:val="00D4606B"/>
    <w:rsid w:val="00D46C94"/>
    <w:rsid w:val="00D60682"/>
    <w:rsid w:val="00D64E73"/>
    <w:rsid w:val="00DA4B12"/>
    <w:rsid w:val="00DB3375"/>
    <w:rsid w:val="00DC1578"/>
    <w:rsid w:val="00DC329B"/>
    <w:rsid w:val="00DC522B"/>
    <w:rsid w:val="00E105AF"/>
    <w:rsid w:val="00E12FDE"/>
    <w:rsid w:val="00E1330F"/>
    <w:rsid w:val="00E1541C"/>
    <w:rsid w:val="00E17671"/>
    <w:rsid w:val="00E26C66"/>
    <w:rsid w:val="00E35DB7"/>
    <w:rsid w:val="00E37941"/>
    <w:rsid w:val="00E47B69"/>
    <w:rsid w:val="00E56CAD"/>
    <w:rsid w:val="00E57D00"/>
    <w:rsid w:val="00E6524C"/>
    <w:rsid w:val="00E7209C"/>
    <w:rsid w:val="00E721A3"/>
    <w:rsid w:val="00E83CF6"/>
    <w:rsid w:val="00EA0355"/>
    <w:rsid w:val="00EA503D"/>
    <w:rsid w:val="00EA7114"/>
    <w:rsid w:val="00EA73CD"/>
    <w:rsid w:val="00EB1D13"/>
    <w:rsid w:val="00EB36C9"/>
    <w:rsid w:val="00EB4AB6"/>
    <w:rsid w:val="00EF6618"/>
    <w:rsid w:val="00F13001"/>
    <w:rsid w:val="00F14040"/>
    <w:rsid w:val="00F3503B"/>
    <w:rsid w:val="00F35B38"/>
    <w:rsid w:val="00F363E6"/>
    <w:rsid w:val="00F44E97"/>
    <w:rsid w:val="00F53518"/>
    <w:rsid w:val="00F53E9A"/>
    <w:rsid w:val="00F5505C"/>
    <w:rsid w:val="00F57DBA"/>
    <w:rsid w:val="00F60190"/>
    <w:rsid w:val="00F637F8"/>
    <w:rsid w:val="00F743A7"/>
    <w:rsid w:val="00F84FEC"/>
    <w:rsid w:val="00FA21B3"/>
    <w:rsid w:val="00FA41B4"/>
    <w:rsid w:val="00FA5A2C"/>
    <w:rsid w:val="00FA672C"/>
    <w:rsid w:val="00FB22EF"/>
    <w:rsid w:val="00FB5F78"/>
    <w:rsid w:val="00FB728E"/>
    <w:rsid w:val="00FC1D57"/>
    <w:rsid w:val="00FC379E"/>
    <w:rsid w:val="00FD0B47"/>
    <w:rsid w:val="00FE0410"/>
    <w:rsid w:val="00FE13B5"/>
    <w:rsid w:val="00FE1A12"/>
    <w:rsid w:val="00FF0C12"/>
    <w:rsid w:val="00FF476E"/>
    <w:rsid w:val="00FF7388"/>
    <w:rsid w:val="00F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1DE318FC"/>
  <w15:chartTrackingRefBased/>
  <w15:docId w15:val="{EA288AED-4693-4220-AE19-0FCF0A009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de-CH" w:eastAsia="de-CH" w:bidi="ar-SA"/>
      </w:rPr>
    </w:rPrDefault>
    <w:pPrDefault>
      <w:pPr>
        <w:spacing w:after="120" w:line="264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footer" w:uiPriority="99"/>
    <w:lsdException w:name="caption" w:semiHidden="1" w:uiPriority="35" w:unhideWhenUsed="1" w:qFormat="1"/>
    <w:lsdException w:name="Title" w:uiPriority="10" w:qFormat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A833B3"/>
  </w:style>
  <w:style w:type="paragraph" w:styleId="berschrift1">
    <w:name w:val="heading 1"/>
    <w:basedOn w:val="Standard"/>
    <w:next w:val="Standard"/>
    <w:link w:val="berschrift1Zchn"/>
    <w:uiPriority w:val="9"/>
    <w:qFormat/>
    <w:rsid w:val="00A833B3"/>
    <w:pPr>
      <w:keepNext/>
      <w:keepLines/>
      <w:pBdr>
        <w:bottom w:val="single" w:sz="4" w:space="1" w:color="5B9BD5" w:themeColor="accent1"/>
      </w:pBdr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833B3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A833B3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833B3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833B3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833B3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833B3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833B3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833B3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447E21"/>
    <w:rPr>
      <w:b w:val="0"/>
      <w:bCs w:val="0"/>
    </w:rPr>
  </w:style>
  <w:style w:type="paragraph" w:styleId="Sprechblasentext">
    <w:name w:val="Balloon Text"/>
    <w:basedOn w:val="Standard"/>
    <w:link w:val="SprechblasentextZchn"/>
    <w:rsid w:val="00D460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D4606B"/>
    <w:rPr>
      <w:rFonts w:ascii="Tahoma" w:hAnsi="Tahoma" w:cs="Tahoma"/>
      <w:sz w:val="16"/>
      <w:szCs w:val="16"/>
      <w:lang w:eastAsia="zh-TW"/>
    </w:rPr>
  </w:style>
  <w:style w:type="character" w:customStyle="1" w:styleId="FuzeileZchn">
    <w:name w:val="Fußzeile Zchn"/>
    <w:link w:val="Fuzeile"/>
    <w:uiPriority w:val="99"/>
    <w:rsid w:val="009104CF"/>
    <w:rPr>
      <w:rFonts w:ascii="Arial" w:hAnsi="Arial" w:cs="Arial"/>
      <w:sz w:val="15"/>
      <w:szCs w:val="15"/>
      <w:lang w:eastAsia="zh-TW"/>
    </w:rPr>
  </w:style>
  <w:style w:type="paragraph" w:styleId="Listenabsatz">
    <w:name w:val="List Paragraph"/>
    <w:basedOn w:val="Standard"/>
    <w:uiPriority w:val="34"/>
    <w:qFormat/>
    <w:rsid w:val="00CC0FD6"/>
    <w:pPr>
      <w:ind w:left="720"/>
      <w:contextualSpacing/>
    </w:pPr>
  </w:style>
  <w:style w:type="character" w:styleId="Hyperlink">
    <w:name w:val="Hyperlink"/>
    <w:basedOn w:val="Absatz-Standardschriftart"/>
    <w:rsid w:val="005F0E58"/>
    <w:rPr>
      <w:color w:val="0563C1" w:themeColor="hyperlink"/>
      <w:u w:val="single"/>
    </w:rPr>
  </w:style>
  <w:style w:type="character" w:styleId="BesuchterLink">
    <w:name w:val="FollowedHyperlink"/>
    <w:basedOn w:val="Absatz-Standardschriftart"/>
    <w:rsid w:val="005F0E58"/>
    <w:rPr>
      <w:color w:val="954F72" w:themeColor="followedHyperlink"/>
      <w:u w:val="single"/>
    </w:rPr>
  </w:style>
  <w:style w:type="paragraph" w:styleId="Funotentext">
    <w:name w:val="footnote text"/>
    <w:basedOn w:val="Standard"/>
    <w:link w:val="FunotentextZchn"/>
    <w:rsid w:val="00C8474D"/>
    <w:pPr>
      <w:spacing w:line="240" w:lineRule="auto"/>
    </w:pPr>
  </w:style>
  <w:style w:type="character" w:customStyle="1" w:styleId="FunotentextZchn">
    <w:name w:val="Fußnotentext Zchn"/>
    <w:basedOn w:val="Absatz-Standardschriftart"/>
    <w:link w:val="Funotentext"/>
    <w:rsid w:val="00C8474D"/>
    <w:rPr>
      <w:rFonts w:ascii="Arial" w:hAnsi="Arial" w:cs="Arial"/>
      <w:lang w:eastAsia="zh-TW"/>
    </w:rPr>
  </w:style>
  <w:style w:type="character" w:styleId="Funotenzeichen">
    <w:name w:val="footnote reference"/>
    <w:basedOn w:val="Absatz-Standardschriftart"/>
    <w:rsid w:val="00C8474D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A833B3"/>
    <w:rPr>
      <w:rFonts w:asciiTheme="majorHAnsi" w:eastAsiaTheme="majorEastAsia" w:hAnsiTheme="majorHAnsi" w:cstheme="majorBidi"/>
      <w:color w:val="2E74B5" w:themeColor="accent1" w:themeShade="BF"/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833B3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A833B3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833B3"/>
    <w:rPr>
      <w:rFonts w:asciiTheme="majorHAnsi" w:eastAsiaTheme="majorEastAsia" w:hAnsiTheme="majorHAnsi" w:cstheme="majorBidi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833B3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833B3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833B3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833B3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833B3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A833B3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A833B3"/>
    <w:pPr>
      <w:spacing w:after="0" w:line="240" w:lineRule="auto"/>
      <w:contextualSpacing/>
    </w:pPr>
    <w:rPr>
      <w:rFonts w:asciiTheme="majorHAnsi" w:eastAsiaTheme="majorEastAsia" w:hAnsiTheme="majorHAnsi" w:cstheme="majorBidi"/>
      <w:color w:val="2E74B5" w:themeColor="accent1" w:themeShade="BF"/>
      <w:spacing w:val="-7"/>
      <w:sz w:val="80"/>
      <w:szCs w:val="80"/>
    </w:rPr>
  </w:style>
  <w:style w:type="character" w:customStyle="1" w:styleId="TitelZchn">
    <w:name w:val="Titel Zchn"/>
    <w:basedOn w:val="Absatz-Standardschriftart"/>
    <w:link w:val="Titel"/>
    <w:uiPriority w:val="10"/>
    <w:rsid w:val="00A833B3"/>
    <w:rPr>
      <w:rFonts w:asciiTheme="majorHAnsi" w:eastAsiaTheme="majorEastAsia" w:hAnsiTheme="majorHAnsi" w:cstheme="majorBidi"/>
      <w:color w:val="2E74B5" w:themeColor="accent1" w:themeShade="BF"/>
      <w:spacing w:val="-7"/>
      <w:sz w:val="80"/>
      <w:szCs w:val="8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833B3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833B3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styleId="Fett">
    <w:name w:val="Strong"/>
    <w:basedOn w:val="Absatz-Standardschriftart"/>
    <w:uiPriority w:val="22"/>
    <w:qFormat/>
    <w:rsid w:val="00A833B3"/>
    <w:rPr>
      <w:b/>
      <w:bCs/>
    </w:rPr>
  </w:style>
  <w:style w:type="character" w:styleId="Hervorhebung">
    <w:name w:val="Emphasis"/>
    <w:basedOn w:val="Absatz-Standardschriftart"/>
    <w:uiPriority w:val="20"/>
    <w:qFormat/>
    <w:rsid w:val="00A833B3"/>
    <w:rPr>
      <w:i/>
      <w:iCs/>
    </w:rPr>
  </w:style>
  <w:style w:type="paragraph" w:styleId="KeinLeerraum">
    <w:name w:val="No Spacing"/>
    <w:uiPriority w:val="1"/>
    <w:qFormat/>
    <w:rsid w:val="00A833B3"/>
    <w:pPr>
      <w:spacing w:after="0" w:line="240" w:lineRule="auto"/>
    </w:pPr>
  </w:style>
  <w:style w:type="paragraph" w:styleId="Zitat">
    <w:name w:val="Quote"/>
    <w:basedOn w:val="Standard"/>
    <w:next w:val="Standard"/>
    <w:link w:val="ZitatZchn"/>
    <w:uiPriority w:val="29"/>
    <w:qFormat/>
    <w:rsid w:val="00A833B3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rsid w:val="00A833B3"/>
    <w:rPr>
      <w:i/>
      <w:i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A833B3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833B3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SchwacheHervorhebung">
    <w:name w:val="Subtle Emphasis"/>
    <w:basedOn w:val="Absatz-Standardschriftart"/>
    <w:uiPriority w:val="19"/>
    <w:qFormat/>
    <w:rsid w:val="00A833B3"/>
    <w:rPr>
      <w:i/>
      <w:iCs/>
      <w:color w:val="595959" w:themeColor="text1" w:themeTint="A6"/>
    </w:rPr>
  </w:style>
  <w:style w:type="character" w:styleId="IntensiveHervorhebung">
    <w:name w:val="Intense Emphasis"/>
    <w:basedOn w:val="Absatz-Standardschriftart"/>
    <w:uiPriority w:val="21"/>
    <w:qFormat/>
    <w:rsid w:val="00A833B3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qFormat/>
    <w:rsid w:val="00A833B3"/>
    <w:rPr>
      <w:smallCaps/>
      <w:color w:val="404040" w:themeColor="text1" w:themeTint="BF"/>
    </w:rPr>
  </w:style>
  <w:style w:type="character" w:styleId="IntensiverVerweis">
    <w:name w:val="Intense Reference"/>
    <w:basedOn w:val="Absatz-Standardschriftart"/>
    <w:uiPriority w:val="32"/>
    <w:qFormat/>
    <w:rsid w:val="00A833B3"/>
    <w:rPr>
      <w:b/>
      <w:bCs/>
      <w:smallCaps/>
      <w:u w:val="single"/>
    </w:rPr>
  </w:style>
  <w:style w:type="character" w:styleId="Buchtitel">
    <w:name w:val="Book Title"/>
    <w:basedOn w:val="Absatz-Standardschriftart"/>
    <w:uiPriority w:val="33"/>
    <w:qFormat/>
    <w:rsid w:val="00A833B3"/>
    <w:rPr>
      <w:b/>
      <w:bCs/>
      <w:smallCaps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A833B3"/>
    <w:pPr>
      <w:outlineLvl w:val="9"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FE13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f.esser@ikmz.uzh.ch" TargetMode="External"/><Relationship Id="rId1" Type="http://schemas.openxmlformats.org/officeDocument/2006/relationships/hyperlink" Target="mailto:a.staender@ikmz.uzh.ch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2E6333-FF09-4BE7-8E4E-24452F84F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Mitteilung</vt:lpstr>
    </vt:vector>
  </TitlesOfParts>
  <Company>Universität Zürich</Company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subject/>
  <dc:creator>Florin Büchel</dc:creator>
  <cp:keywords/>
  <dc:description>Vorlage uzh_mitteilung_d MSO2003 v1 5.5.2010</dc:description>
  <cp:lastModifiedBy>Anna Staender</cp:lastModifiedBy>
  <cp:revision>28</cp:revision>
  <cp:lastPrinted>2015-06-30T10:15:00Z</cp:lastPrinted>
  <dcterms:created xsi:type="dcterms:W3CDTF">2015-05-28T09:55:00Z</dcterms:created>
  <dcterms:modified xsi:type="dcterms:W3CDTF">2021-05-17T16:32:00Z</dcterms:modified>
</cp:coreProperties>
</file>